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89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5881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left="797" w:right="499" w:firstLine="1642"/>
      </w:pPr>
      <w:r>
        <w:br/>
      </w:r>
      <w:r>
        <w:rPr>
          <w:rFonts w:ascii="Times New Roman" w:eastAsia="Times New Roman" w:hAnsi="Times New Roman" w:cs="Times New Roman"/>
          <w:sz w:val="28"/>
          <w:szCs w:val="28"/>
        </w:rPr>
        <w:t>13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района, Ханты-Мансийского автономного округа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628449,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 Юлаева-13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ст. 17.8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Исаева Игоря Ивановича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место работы: не работает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17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Исаев 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около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ул. Магистральная, д. 24/1, кв.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осуществлении принудительного привода воспрепятствовал, законной деятельности судебного пристава-исполнителя, отказал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проехать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Отделение судебных приставов по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Исаев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Исаев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следующими доказательствами: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№ </w:t>
      </w:r>
      <w:r>
        <w:rPr>
          <w:rStyle w:val="cat-UserDefinedgrp-35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г./л.д.2/;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апортом Судебного пристава и другими материалами дела.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оценены в совокупности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другими материалами дела об административном правонарушении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с позиции соблюдения требований закона при получении ч.3 ст. 26.2 Кодекса Российской Федерации об административных правонарушениях.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материалы административного дела,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оспрепятствование законной деятельности судебного пристава, находящегося при исполнении служебных обязанностей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доказанной.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ст. 17.8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оспрепятствование законной деятельности судебного пристава, находящегося при исполнении служебных обязанностей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ст. 17.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оспрепятствование законной деятельности судебного пристава, находящегося при исполнении служебных обязанностей,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одной тысячи до одной тысячи пятисот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 4.2 Кодекса Российской Федерации об административных правонарушениях – судом не установлено.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Исаев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предусмотренного санкцией данной статьи.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Исаева Игоря Ивановича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ст.17.8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000.00 / одна тысяча/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Исаев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71826000, ОГРН 1238600002190,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72011601173010008140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0412365400325008912617189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4">
    <w:name w:val="cat-UserDefined grp-35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